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Гайсина Джанбека Камальдиновича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Гайсин Д.К.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 – Югра, Тюменская область,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г.п. Лянтор </w:t>
      </w:r>
      <w:r>
        <w:rPr>
          <w:rStyle w:val="cat-UserDefinedgrp-32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6240001439055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в срок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Гайсин Д.К.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признал полностью 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Гайсин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18810086240001439055 от 21.01.2026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 26.2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Гайсин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Гайсина Джанбека Камальдиновича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,00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Гайсин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08080), ИНН/КПП 8601073664/860101001, ОКТМО 71826000, № счета получателя: 03100643000000018700, кор. сч. 40102810245370000007, ОКЦ №8 УГУ Банка России, //УФК по ХМАО-Югре БИК 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 , г.п. Лянтор 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И.П.Кравцова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402907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1">
    <w:name w:val="cat-UserDefined grp-31 rplc-11"/>
    <w:basedOn w:val="DefaultParagraphFont"/>
  </w:style>
  <w:style w:type="character" w:customStyle="1" w:styleId="cat-UserDefinedgrp-32rplc-24">
    <w:name w:val="cat-UserDefined grp-32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95812-DFEF-4DE1-8F56-DD36DA455E4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